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693CC" w14:textId="77777777" w:rsidR="007C3E35" w:rsidRPr="00E81B3F" w:rsidRDefault="0060207E" w:rsidP="007C3E35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International Summer School</w:t>
      </w:r>
    </w:p>
    <w:p w14:paraId="3050B547" w14:textId="299241AD" w:rsidR="007C3E35" w:rsidRPr="00E81B3F" w:rsidRDefault="00805A31" w:rsidP="007C3E35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1</w:t>
      </w:r>
      <w:r w:rsidR="0087305C">
        <w:rPr>
          <w:rFonts w:ascii="Arial" w:hAnsi="Arial" w:cs="Arial"/>
          <w:b/>
          <w:sz w:val="28"/>
          <w:szCs w:val="28"/>
          <w:lang w:val="en-US"/>
        </w:rPr>
        <w:t>4</w:t>
      </w:r>
      <w:r w:rsidR="00A10C63" w:rsidRPr="00A10C63">
        <w:rPr>
          <w:rFonts w:ascii="Arial" w:hAnsi="Arial" w:cs="Arial"/>
          <w:b/>
          <w:sz w:val="28"/>
          <w:szCs w:val="28"/>
          <w:lang w:val="en-US"/>
        </w:rPr>
        <w:t xml:space="preserve"> June to </w:t>
      </w:r>
      <w:r>
        <w:rPr>
          <w:rFonts w:ascii="Arial" w:hAnsi="Arial" w:cs="Arial"/>
          <w:b/>
          <w:sz w:val="28"/>
          <w:szCs w:val="28"/>
          <w:lang w:val="en-US"/>
        </w:rPr>
        <w:t>0</w:t>
      </w:r>
      <w:r w:rsidR="0087305C">
        <w:rPr>
          <w:rFonts w:ascii="Arial" w:hAnsi="Arial" w:cs="Arial"/>
          <w:b/>
          <w:sz w:val="28"/>
          <w:szCs w:val="28"/>
          <w:lang w:val="en-US"/>
        </w:rPr>
        <w:t>2</w:t>
      </w:r>
      <w:r w:rsidR="00A10C63" w:rsidRPr="00A10C63">
        <w:rPr>
          <w:rFonts w:ascii="Arial" w:hAnsi="Arial" w:cs="Arial"/>
          <w:b/>
          <w:sz w:val="28"/>
          <w:szCs w:val="28"/>
          <w:lang w:val="en-US"/>
        </w:rPr>
        <w:t xml:space="preserve"> July 20</w:t>
      </w:r>
      <w:r w:rsidR="00A83333">
        <w:rPr>
          <w:rFonts w:ascii="Arial" w:hAnsi="Arial" w:cs="Arial"/>
          <w:b/>
          <w:sz w:val="28"/>
          <w:szCs w:val="28"/>
          <w:lang w:val="en-US"/>
        </w:rPr>
        <w:t>2</w:t>
      </w:r>
      <w:r w:rsidR="0087305C">
        <w:rPr>
          <w:rFonts w:ascii="Arial" w:hAnsi="Arial" w:cs="Arial"/>
          <w:b/>
          <w:sz w:val="28"/>
          <w:szCs w:val="28"/>
          <w:lang w:val="en-US"/>
        </w:rPr>
        <w:t>7</w:t>
      </w:r>
      <w:r w:rsidR="00A10C63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7C3E35" w:rsidRPr="00E81B3F">
        <w:rPr>
          <w:rFonts w:ascii="Arial" w:hAnsi="Arial" w:cs="Arial"/>
          <w:b/>
          <w:sz w:val="28"/>
          <w:szCs w:val="28"/>
          <w:lang w:val="en-US"/>
        </w:rPr>
        <w:t xml:space="preserve">@ htw saar </w:t>
      </w:r>
    </w:p>
    <w:p w14:paraId="2347392A" w14:textId="77777777" w:rsidR="00A35C8C" w:rsidRPr="00E81B3F" w:rsidRDefault="00F13DBC" w:rsidP="007C3E35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Application</w:t>
      </w:r>
      <w:r w:rsidR="007C3E35" w:rsidRPr="00E81B3F">
        <w:rPr>
          <w:rFonts w:ascii="Arial" w:hAnsi="Arial" w:cs="Arial"/>
          <w:sz w:val="28"/>
          <w:szCs w:val="28"/>
          <w:lang w:val="en-US"/>
        </w:rPr>
        <w:t xml:space="preserve"> Form</w:t>
      </w:r>
    </w:p>
    <w:p w14:paraId="7E68C7F6" w14:textId="77777777" w:rsidR="007C3E35" w:rsidRP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14CC220E" w14:textId="0D426707" w:rsidR="007C3E35" w:rsidRPr="00E2584D" w:rsidRDefault="007C3E35" w:rsidP="00E2584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E2584D">
        <w:rPr>
          <w:rFonts w:ascii="Arial" w:hAnsi="Arial" w:cs="Arial"/>
          <w:sz w:val="22"/>
          <w:szCs w:val="22"/>
          <w:lang w:val="en-US"/>
        </w:rPr>
        <w:t xml:space="preserve">To </w:t>
      </w:r>
      <w:r w:rsidR="00F13DBC">
        <w:rPr>
          <w:rFonts w:ascii="Arial" w:hAnsi="Arial" w:cs="Arial"/>
          <w:sz w:val="22"/>
          <w:szCs w:val="22"/>
          <w:lang w:val="en-US"/>
        </w:rPr>
        <w:t>apply</w:t>
      </w:r>
      <w:r w:rsidR="00C831D3">
        <w:rPr>
          <w:rFonts w:ascii="Arial" w:hAnsi="Arial" w:cs="Arial"/>
          <w:sz w:val="22"/>
          <w:szCs w:val="22"/>
          <w:lang w:val="en-US"/>
        </w:rPr>
        <w:t>,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 please complete th</w:t>
      </w:r>
      <w:r w:rsidR="000368A4">
        <w:rPr>
          <w:rFonts w:ascii="Arial" w:hAnsi="Arial" w:cs="Arial"/>
          <w:sz w:val="22"/>
          <w:szCs w:val="22"/>
          <w:lang w:val="en-US"/>
        </w:rPr>
        <w:t>is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 form on your computer, save it</w:t>
      </w:r>
      <w:r w:rsidR="00E81B3F">
        <w:rPr>
          <w:rFonts w:ascii="Arial" w:hAnsi="Arial" w:cs="Arial"/>
          <w:sz w:val="22"/>
          <w:szCs w:val="22"/>
          <w:lang w:val="en-US"/>
        </w:rPr>
        <w:t xml:space="preserve"> as a PDF</w:t>
      </w:r>
      <w:r w:rsidRPr="00E2584D">
        <w:rPr>
          <w:rFonts w:ascii="Arial" w:hAnsi="Arial" w:cs="Arial"/>
          <w:sz w:val="22"/>
          <w:szCs w:val="22"/>
          <w:lang w:val="en-US"/>
        </w:rPr>
        <w:t>, and send it together with electronic copies of your</w:t>
      </w:r>
      <w:r w:rsidR="00E2584D" w:rsidRPr="00E2584D">
        <w:rPr>
          <w:rFonts w:ascii="Arial" w:hAnsi="Arial" w:cs="Arial"/>
          <w:sz w:val="22"/>
          <w:szCs w:val="22"/>
          <w:lang w:val="en-US"/>
        </w:rPr>
        <w:t xml:space="preserve"> transcript of records,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 CV</w:t>
      </w:r>
      <w:r w:rsidR="0060207E">
        <w:rPr>
          <w:rFonts w:ascii="Arial" w:hAnsi="Arial" w:cs="Arial"/>
          <w:sz w:val="22"/>
          <w:szCs w:val="22"/>
          <w:lang w:val="en-US"/>
        </w:rPr>
        <w:t>, proof of</w:t>
      </w:r>
      <w:r w:rsidR="0087305C">
        <w:rPr>
          <w:rFonts w:ascii="Arial" w:hAnsi="Arial" w:cs="Arial"/>
          <w:sz w:val="22"/>
          <w:szCs w:val="22"/>
          <w:lang w:val="en-US"/>
        </w:rPr>
        <w:t xml:space="preserve"> English proficiency (B2 level), proof of</w:t>
      </w:r>
      <w:r w:rsidR="0060207E">
        <w:rPr>
          <w:rFonts w:ascii="Arial" w:hAnsi="Arial" w:cs="Arial"/>
          <w:sz w:val="22"/>
          <w:szCs w:val="22"/>
          <w:lang w:val="en-US"/>
        </w:rPr>
        <w:t xml:space="preserve"> German language proficiency (if applicable)</w:t>
      </w:r>
      <w:r w:rsidR="00E2584D" w:rsidRPr="00E2584D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letter of motivation </w:t>
      </w:r>
      <w:r w:rsidR="00E2584D" w:rsidRPr="00E2584D">
        <w:rPr>
          <w:rFonts w:ascii="Arial" w:hAnsi="Arial" w:cs="Arial"/>
          <w:sz w:val="22"/>
          <w:szCs w:val="22"/>
          <w:lang w:val="en-US"/>
        </w:rPr>
        <w:t xml:space="preserve">as a </w:t>
      </w:r>
      <w:r w:rsidR="00E81B3F">
        <w:rPr>
          <w:rFonts w:ascii="Arial" w:hAnsi="Arial" w:cs="Arial"/>
          <w:sz w:val="22"/>
          <w:szCs w:val="22"/>
          <w:lang w:val="en-US"/>
        </w:rPr>
        <w:t xml:space="preserve">complete </w:t>
      </w:r>
      <w:r w:rsidR="00E2584D" w:rsidRPr="00E2584D">
        <w:rPr>
          <w:rFonts w:ascii="Arial" w:hAnsi="Arial" w:cs="Arial"/>
          <w:sz w:val="22"/>
          <w:szCs w:val="22"/>
          <w:lang w:val="en-US"/>
        </w:rPr>
        <w:t xml:space="preserve">PDF-file 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to the </w:t>
      </w:r>
      <w:r w:rsidR="009E348D">
        <w:rPr>
          <w:rFonts w:ascii="Arial" w:hAnsi="Arial" w:cs="Arial"/>
          <w:sz w:val="22"/>
          <w:szCs w:val="22"/>
          <w:lang w:val="en-US"/>
        </w:rPr>
        <w:t>program coordinator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 </w:t>
      </w:r>
      <w:r w:rsidR="0060207E">
        <w:rPr>
          <w:rFonts w:ascii="Arial" w:hAnsi="Arial" w:cs="Arial"/>
          <w:sz w:val="22"/>
          <w:szCs w:val="22"/>
          <w:lang w:val="en-US"/>
        </w:rPr>
        <w:t xml:space="preserve">Dr. Julia Frisch </w:t>
      </w:r>
      <w:r w:rsidRPr="00E2584D">
        <w:rPr>
          <w:rFonts w:ascii="Arial" w:hAnsi="Arial" w:cs="Arial"/>
          <w:sz w:val="22"/>
          <w:szCs w:val="22"/>
          <w:lang w:val="en-US"/>
        </w:rPr>
        <w:t>at</w:t>
      </w:r>
      <w:r w:rsidR="00E2584D" w:rsidRPr="00E2584D">
        <w:rPr>
          <w:rFonts w:ascii="Arial" w:hAnsi="Arial" w:cs="Arial"/>
          <w:sz w:val="22"/>
          <w:szCs w:val="22"/>
          <w:lang w:val="en-US"/>
        </w:rPr>
        <w:t xml:space="preserve"> htw saar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E2584D">
        <w:rPr>
          <w:rFonts w:ascii="Arial" w:hAnsi="Arial" w:cs="Arial"/>
          <w:sz w:val="22"/>
          <w:szCs w:val="22"/>
          <w:lang w:val="en-US"/>
        </w:rPr>
        <w:t>Saarbrücken</w:t>
      </w:r>
      <w:proofErr w:type="spellEnd"/>
      <w:r w:rsidRPr="00E2584D">
        <w:rPr>
          <w:rFonts w:ascii="Arial" w:hAnsi="Arial" w:cs="Arial"/>
          <w:sz w:val="22"/>
          <w:szCs w:val="22"/>
          <w:lang w:val="en-US"/>
        </w:rPr>
        <w:t xml:space="preserve"> (Germany)</w:t>
      </w:r>
      <w:r w:rsidR="00445B98">
        <w:rPr>
          <w:rFonts w:ascii="Arial" w:hAnsi="Arial" w:cs="Arial"/>
          <w:sz w:val="22"/>
          <w:szCs w:val="22"/>
          <w:lang w:val="en-US"/>
        </w:rPr>
        <w:t xml:space="preserve"> via</w:t>
      </w:r>
      <w:r w:rsidR="00CE2F5E">
        <w:rPr>
          <w:rFonts w:ascii="Arial" w:hAnsi="Arial" w:cs="Arial"/>
          <w:sz w:val="22"/>
          <w:szCs w:val="22"/>
          <w:lang w:val="en-US"/>
        </w:rPr>
        <w:t xml:space="preserve"> </w:t>
      </w:r>
      <w:r w:rsidRPr="00E2584D">
        <w:rPr>
          <w:rFonts w:ascii="Arial" w:hAnsi="Arial" w:cs="Arial"/>
          <w:sz w:val="22"/>
          <w:szCs w:val="22"/>
          <w:lang w:val="en-US"/>
        </w:rPr>
        <w:t xml:space="preserve">E-mail: </w:t>
      </w:r>
      <w:r w:rsidR="00855FDA">
        <w:rPr>
          <w:rFonts w:ascii="Arial" w:hAnsi="Arial" w:cs="Arial"/>
          <w:sz w:val="22"/>
          <w:szCs w:val="22"/>
          <w:lang w:val="en-US"/>
        </w:rPr>
        <w:t>summer-immersion</w:t>
      </w:r>
      <w:r w:rsidR="00CE2F5E">
        <w:rPr>
          <w:rFonts w:ascii="Arial" w:hAnsi="Arial" w:cs="Arial"/>
          <w:sz w:val="22"/>
          <w:szCs w:val="22"/>
          <w:lang w:val="en-US"/>
        </w:rPr>
        <w:t>@htwsaar.de</w:t>
      </w:r>
    </w:p>
    <w:p w14:paraId="764325F6" w14:textId="77777777" w:rsidR="007C3E35" w:rsidRP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09143506" w14:textId="5C5A4512" w:rsidR="007C3E35" w:rsidRPr="00E2584D" w:rsidRDefault="00F13DBC" w:rsidP="007C3E35">
      <w:pPr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Application</w:t>
      </w:r>
      <w:r w:rsidR="00E2584D">
        <w:rPr>
          <w:rFonts w:ascii="Arial" w:hAnsi="Arial" w:cs="Arial"/>
          <w:b/>
          <w:sz w:val="22"/>
          <w:szCs w:val="22"/>
          <w:lang w:val="en-US"/>
        </w:rPr>
        <w:t xml:space="preserve"> d</w:t>
      </w:r>
      <w:r w:rsidR="007C3E35" w:rsidRPr="00E2584D">
        <w:rPr>
          <w:rFonts w:ascii="Arial" w:hAnsi="Arial" w:cs="Arial"/>
          <w:b/>
          <w:sz w:val="22"/>
          <w:szCs w:val="22"/>
          <w:lang w:val="en-US"/>
        </w:rPr>
        <w:t>eadline</w:t>
      </w:r>
      <w:r w:rsidR="00E2584D">
        <w:rPr>
          <w:rFonts w:ascii="Arial" w:hAnsi="Arial" w:cs="Arial"/>
          <w:b/>
          <w:sz w:val="22"/>
          <w:szCs w:val="22"/>
          <w:lang w:val="en-US"/>
        </w:rPr>
        <w:t>:</w:t>
      </w:r>
      <w:r w:rsidR="007C3E35" w:rsidRPr="00E2584D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0207E">
        <w:rPr>
          <w:rFonts w:ascii="Arial" w:hAnsi="Arial" w:cs="Arial"/>
          <w:b/>
          <w:sz w:val="22"/>
          <w:szCs w:val="22"/>
          <w:lang w:val="en-US"/>
        </w:rPr>
        <w:t>1</w:t>
      </w:r>
      <w:r w:rsidR="00161CF7">
        <w:rPr>
          <w:rFonts w:ascii="Arial" w:hAnsi="Arial" w:cs="Arial"/>
          <w:b/>
          <w:sz w:val="22"/>
          <w:szCs w:val="22"/>
          <w:lang w:val="en-US"/>
        </w:rPr>
        <w:t>5</w:t>
      </w:r>
      <w:r w:rsidR="007C3E35" w:rsidRPr="00E2584D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0207E">
        <w:rPr>
          <w:rFonts w:ascii="Arial" w:hAnsi="Arial" w:cs="Arial"/>
          <w:b/>
          <w:sz w:val="22"/>
          <w:szCs w:val="22"/>
          <w:lang w:val="en-US"/>
        </w:rPr>
        <w:t>February</w:t>
      </w:r>
      <w:r w:rsidR="007C3E35" w:rsidRPr="00E2584D">
        <w:rPr>
          <w:rFonts w:ascii="Arial" w:hAnsi="Arial" w:cs="Arial"/>
          <w:b/>
          <w:sz w:val="22"/>
          <w:szCs w:val="22"/>
          <w:lang w:val="en-US"/>
        </w:rPr>
        <w:t xml:space="preserve"> 20</w:t>
      </w:r>
      <w:r w:rsidR="00A83333">
        <w:rPr>
          <w:rFonts w:ascii="Arial" w:hAnsi="Arial" w:cs="Arial"/>
          <w:b/>
          <w:sz w:val="22"/>
          <w:szCs w:val="22"/>
          <w:lang w:val="en-US"/>
        </w:rPr>
        <w:t>2</w:t>
      </w:r>
      <w:r w:rsidR="0087305C">
        <w:rPr>
          <w:rFonts w:ascii="Arial" w:hAnsi="Arial" w:cs="Arial"/>
          <w:b/>
          <w:sz w:val="22"/>
          <w:szCs w:val="22"/>
          <w:lang w:val="en-US"/>
        </w:rPr>
        <w:t>7</w:t>
      </w:r>
    </w:p>
    <w:p w14:paraId="6742D4F5" w14:textId="77777777" w:rsidR="007C3E35" w:rsidRPr="00E2584D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09F0BA89" w14:textId="77777777" w:rsidR="007C3E35" w:rsidRPr="00E2584D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highlight w:val="lightGray"/>
          <w:lang w:val="en-US"/>
        </w:rPr>
        <w:t>Personal data</w:t>
      </w:r>
      <w:r w:rsidR="006955A2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7330D316" w14:textId="77777777" w:rsidR="007C3E35" w:rsidRPr="00E2584D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331EF179" w14:textId="77777777" w:rsidR="007C3E35" w:rsidRPr="00CE2F5E" w:rsidRDefault="007C3E35" w:rsidP="007C3E35">
      <w:pPr>
        <w:rPr>
          <w:rFonts w:ascii="Arial" w:hAnsi="Arial" w:cs="Arial"/>
          <w:b/>
          <w:sz w:val="22"/>
          <w:szCs w:val="22"/>
        </w:rPr>
      </w:pPr>
      <w:r w:rsidRPr="00CE2F5E">
        <w:rPr>
          <w:rFonts w:ascii="Arial" w:hAnsi="Arial" w:cs="Arial"/>
          <w:b/>
          <w:sz w:val="22"/>
          <w:szCs w:val="22"/>
        </w:rPr>
        <w:t>Family name</w:t>
      </w:r>
      <w:r w:rsidR="00E2584D" w:rsidRPr="00CE2F5E">
        <w:rPr>
          <w:rFonts w:ascii="Arial" w:hAnsi="Arial" w:cs="Arial"/>
          <w:b/>
          <w:sz w:val="22"/>
          <w:szCs w:val="22"/>
        </w:rPr>
        <w:t>:</w:t>
      </w:r>
      <w:r w:rsidR="00CE2F5E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Courier" w:hAnsi="Courier" w:cs="Arial"/>
            <w:sz w:val="22"/>
            <w:szCs w:val="22"/>
          </w:rPr>
          <w:id w:val="2132744770"/>
          <w:placeholder>
            <w:docPart w:val="430CC0D9BD014A149E4FE10683210343"/>
          </w:placeholder>
          <w:showingPlcHdr/>
          <w:text/>
        </w:sdtPr>
        <w:sdtContent>
          <w:r w:rsidR="004B7A79" w:rsidRPr="00CE2F5E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sdtContent>
      </w:sdt>
    </w:p>
    <w:p w14:paraId="452279CF" w14:textId="77777777" w:rsidR="007C3E35" w:rsidRPr="00CE2F5E" w:rsidRDefault="007C3E35" w:rsidP="007C3E35">
      <w:pPr>
        <w:rPr>
          <w:rFonts w:ascii="Courier" w:hAnsi="Courier" w:cs="Arial"/>
          <w:sz w:val="22"/>
          <w:szCs w:val="22"/>
        </w:rPr>
      </w:pPr>
      <w:r w:rsidRPr="00CE2F5E">
        <w:rPr>
          <w:rFonts w:ascii="Arial" w:hAnsi="Arial" w:cs="Arial"/>
          <w:b/>
          <w:sz w:val="22"/>
          <w:szCs w:val="22"/>
        </w:rPr>
        <w:t>First name</w:t>
      </w:r>
      <w:r w:rsidR="00E2584D" w:rsidRPr="00CE2F5E">
        <w:rPr>
          <w:rFonts w:ascii="Arial" w:hAnsi="Arial" w:cs="Arial"/>
          <w:b/>
          <w:sz w:val="22"/>
          <w:szCs w:val="22"/>
        </w:rPr>
        <w:t>:</w:t>
      </w:r>
      <w:r w:rsidR="00CE2F5E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Courier" w:hAnsi="Courier" w:cs="Arial"/>
            <w:sz w:val="22"/>
            <w:szCs w:val="22"/>
            <w:lang w:val="en-US"/>
          </w:rPr>
          <w:id w:val="1130749788"/>
          <w:placeholder>
            <w:docPart w:val="6DCD81972CBC4358A9D1E1DE7A8501AB"/>
          </w:placeholder>
          <w:showingPlcHdr/>
        </w:sdtPr>
        <w:sdtContent>
          <w:r w:rsidR="00CE2F5E"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sdtContent>
      </w:sdt>
    </w:p>
    <w:p w14:paraId="56A7E5A5" w14:textId="77777777" w:rsidR="007C3E35" w:rsidRPr="00CE2F5E" w:rsidRDefault="007C3E35" w:rsidP="007C3E35">
      <w:pPr>
        <w:rPr>
          <w:rFonts w:ascii="Arial" w:hAnsi="Arial" w:cs="Arial"/>
          <w:b/>
          <w:sz w:val="22"/>
          <w:szCs w:val="22"/>
        </w:rPr>
      </w:pPr>
    </w:p>
    <w:p w14:paraId="0221D6EB" w14:textId="77777777" w:rsidR="007C3E35" w:rsidRPr="006955A2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6955A2">
        <w:rPr>
          <w:rFonts w:ascii="Arial" w:hAnsi="Arial" w:cs="Arial"/>
          <w:b/>
          <w:sz w:val="22"/>
          <w:szCs w:val="22"/>
          <w:lang w:val="en-US"/>
        </w:rPr>
        <w:t>Passport is issued by</w:t>
      </w:r>
      <w:r w:rsidR="006955A2" w:rsidRPr="006955A2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955A2" w:rsidRPr="00E2584D">
        <w:rPr>
          <w:rFonts w:ascii="Arial" w:hAnsi="Arial" w:cs="Arial"/>
          <w:b/>
          <w:sz w:val="22"/>
          <w:szCs w:val="22"/>
          <w:lang w:val="en-US"/>
        </w:rPr>
        <w:t>(country/citizenship)</w:t>
      </w:r>
      <w:r w:rsidR="007C3E35" w:rsidRPr="006955A2">
        <w:rPr>
          <w:rFonts w:ascii="Arial" w:hAnsi="Arial" w:cs="Arial"/>
          <w:b/>
          <w:sz w:val="22"/>
          <w:szCs w:val="22"/>
          <w:lang w:val="en-US"/>
        </w:rPr>
        <w:t>:</w:t>
      </w:r>
      <w:r w:rsidR="00CE2F5E">
        <w:rPr>
          <w:rFonts w:ascii="Arial" w:hAnsi="Arial" w:cs="Arial"/>
          <w:b/>
          <w:sz w:val="22"/>
          <w:szCs w:val="22"/>
          <w:lang w:val="en-US"/>
        </w:rPr>
        <w:t xml:space="preserve"> </w:t>
      </w:r>
      <w:sdt>
        <w:sdtPr>
          <w:rPr>
            <w:rFonts w:ascii="Courier" w:hAnsi="Courier" w:cs="Arial"/>
            <w:b/>
            <w:sz w:val="22"/>
            <w:szCs w:val="22"/>
            <w:lang w:val="en-US"/>
          </w:rPr>
          <w:id w:val="-305018131"/>
          <w:placeholder>
            <w:docPart w:val="16F3E430DBCC46E18C2974C71C065AE0"/>
          </w:placeholder>
          <w:showingPlcHdr/>
        </w:sdtPr>
        <w:sdtContent>
          <w:r w:rsidR="00CE2F5E" w:rsidRPr="00CE2F5E">
            <w:rPr>
              <w:rStyle w:val="Platzhaltertext"/>
              <w:rFonts w:ascii="Courier" w:hAnsi="Courier" w:cs="Courier New"/>
              <w:sz w:val="22"/>
              <w:szCs w:val="22"/>
              <w:lang w:val="en-US"/>
            </w:rPr>
            <w:t>Klicken</w:t>
          </w:r>
          <w:r w:rsidR="00CE2F5E" w:rsidRPr="00CE2F5E">
            <w:rPr>
              <w:rStyle w:val="Platzhaltertext"/>
              <w:rFonts w:ascii="Courier" w:hAnsi="Courier"/>
              <w:sz w:val="22"/>
              <w:szCs w:val="22"/>
              <w:lang w:val="en-US"/>
            </w:rPr>
            <w:t xml:space="preserve"> Sie hier, um Text einzugeben.</w:t>
          </w:r>
        </w:sdtContent>
      </w:sdt>
      <w:r w:rsidR="007C3E35" w:rsidRPr="006955A2">
        <w:rPr>
          <w:rFonts w:ascii="Arial" w:hAnsi="Arial" w:cs="Arial"/>
          <w:b/>
          <w:sz w:val="22"/>
          <w:szCs w:val="22"/>
          <w:lang w:val="en-US"/>
        </w:rPr>
        <w:tab/>
        <w:t xml:space="preserve"> </w:t>
      </w:r>
    </w:p>
    <w:p w14:paraId="673E9F07" w14:textId="77777777" w:rsidR="007C3E35" w:rsidRPr="00CE2F5E" w:rsidRDefault="00E2584D" w:rsidP="007C3E35">
      <w:pPr>
        <w:rPr>
          <w:rFonts w:ascii="Arial" w:hAnsi="Arial" w:cs="Arial"/>
          <w:b/>
          <w:sz w:val="22"/>
          <w:szCs w:val="22"/>
        </w:rPr>
      </w:pPr>
      <w:r w:rsidRPr="00CE2F5E">
        <w:rPr>
          <w:rFonts w:ascii="Arial" w:hAnsi="Arial" w:cs="Arial"/>
          <w:b/>
          <w:sz w:val="22"/>
          <w:szCs w:val="22"/>
        </w:rPr>
        <w:t>D</w:t>
      </w:r>
      <w:r w:rsidR="007C3E35" w:rsidRPr="00CE2F5E">
        <w:rPr>
          <w:rFonts w:ascii="Arial" w:hAnsi="Arial" w:cs="Arial"/>
          <w:b/>
          <w:sz w:val="22"/>
          <w:szCs w:val="22"/>
        </w:rPr>
        <w:t>ate of birth</w:t>
      </w:r>
      <w:r w:rsidR="00E81B3F" w:rsidRPr="00CE2F5E">
        <w:rPr>
          <w:rFonts w:ascii="Arial" w:hAnsi="Arial" w:cs="Arial"/>
          <w:b/>
          <w:sz w:val="22"/>
          <w:szCs w:val="22"/>
        </w:rPr>
        <w:t xml:space="preserve"> (DD/MM/YYYY)</w:t>
      </w:r>
      <w:r w:rsidRPr="00CE2F5E">
        <w:rPr>
          <w:rFonts w:ascii="Arial" w:hAnsi="Arial" w:cs="Arial"/>
          <w:b/>
          <w:sz w:val="22"/>
          <w:szCs w:val="22"/>
        </w:rPr>
        <w:t>:</w:t>
      </w:r>
      <w:r w:rsidR="00CE2F5E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Courier" w:hAnsi="Courier" w:cs="Arial"/>
            <w:b/>
            <w:sz w:val="22"/>
            <w:szCs w:val="22"/>
          </w:rPr>
          <w:id w:val="-1727071118"/>
          <w:placeholder>
            <w:docPart w:val="D99EE4CB33244ACD8021A5C3FDEEF162"/>
          </w:placeholder>
          <w:showingPlcHdr/>
        </w:sdtPr>
        <w:sdtContent>
          <w:r w:rsidR="00CE2F5E"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sdtContent>
      </w:sdt>
    </w:p>
    <w:p w14:paraId="6867CF72" w14:textId="77777777" w:rsidR="007C3E35" w:rsidRPr="00CE2F5E" w:rsidRDefault="007C3E35" w:rsidP="007C3E35">
      <w:pPr>
        <w:rPr>
          <w:rFonts w:ascii="Arial" w:hAnsi="Arial" w:cs="Arial"/>
          <w:b/>
          <w:sz w:val="22"/>
          <w:szCs w:val="22"/>
        </w:rPr>
      </w:pPr>
    </w:p>
    <w:p w14:paraId="718E3B93" w14:textId="77777777" w:rsidR="007C3E35" w:rsidRPr="00E81B3F" w:rsidRDefault="00E2584D" w:rsidP="007C3E35">
      <w:pPr>
        <w:rPr>
          <w:rFonts w:ascii="Arial" w:hAnsi="Arial" w:cs="Arial"/>
          <w:b/>
          <w:sz w:val="22"/>
          <w:szCs w:val="22"/>
        </w:rPr>
      </w:pPr>
      <w:r w:rsidRPr="00E81B3F">
        <w:rPr>
          <w:rFonts w:ascii="Arial" w:hAnsi="Arial" w:cs="Arial"/>
          <w:b/>
          <w:sz w:val="22"/>
          <w:szCs w:val="22"/>
        </w:rPr>
        <w:t>E</w:t>
      </w:r>
      <w:r w:rsidR="007C3E35" w:rsidRPr="00E81B3F">
        <w:rPr>
          <w:rFonts w:ascii="Arial" w:hAnsi="Arial" w:cs="Arial"/>
          <w:b/>
          <w:sz w:val="22"/>
          <w:szCs w:val="22"/>
        </w:rPr>
        <w:t>-mail:</w:t>
      </w:r>
      <w:r w:rsidR="00CE2F5E">
        <w:rPr>
          <w:rFonts w:ascii="Arial" w:hAnsi="Arial" w:cs="Arial"/>
          <w:b/>
          <w:sz w:val="22"/>
          <w:szCs w:val="22"/>
        </w:rPr>
        <w:t xml:space="preserve"> </w:t>
      </w:r>
    </w:p>
    <w:p w14:paraId="78907D92" w14:textId="77777777" w:rsidR="007C3E35" w:rsidRPr="00E81B3F" w:rsidRDefault="00E2584D" w:rsidP="007C3E35">
      <w:pPr>
        <w:rPr>
          <w:rFonts w:ascii="Arial" w:hAnsi="Arial" w:cs="Arial"/>
          <w:b/>
          <w:sz w:val="22"/>
          <w:szCs w:val="22"/>
        </w:rPr>
      </w:pPr>
      <w:r w:rsidRPr="00E81B3F">
        <w:rPr>
          <w:rFonts w:ascii="Arial" w:hAnsi="Arial" w:cs="Arial"/>
          <w:b/>
          <w:sz w:val="22"/>
          <w:szCs w:val="22"/>
        </w:rPr>
        <w:t>H</w:t>
      </w:r>
      <w:r w:rsidR="007C3E35" w:rsidRPr="00E81B3F">
        <w:rPr>
          <w:rFonts w:ascii="Arial" w:hAnsi="Arial" w:cs="Arial"/>
          <w:b/>
          <w:sz w:val="22"/>
          <w:szCs w:val="22"/>
        </w:rPr>
        <w:t>ome university</w:t>
      </w:r>
      <w:r w:rsidR="00CE2F5E">
        <w:rPr>
          <w:rFonts w:ascii="Arial" w:hAnsi="Arial" w:cs="Arial"/>
          <w:b/>
          <w:sz w:val="22"/>
          <w:szCs w:val="22"/>
        </w:rPr>
        <w:t xml:space="preserve">: </w:t>
      </w:r>
      <w:sdt>
        <w:sdtPr>
          <w:rPr>
            <w:rFonts w:ascii="Arial" w:hAnsi="Arial" w:cs="Arial"/>
            <w:b/>
            <w:sz w:val="22"/>
            <w:szCs w:val="22"/>
          </w:rPr>
          <w:id w:val="-2142095234"/>
          <w:placeholder>
            <w:docPart w:val="56C724650A394FD087E82E6710DB7C57"/>
          </w:placeholder>
          <w:showingPlcHdr/>
        </w:sdtPr>
        <w:sdtContent>
          <w:r w:rsidR="00CE2F5E" w:rsidRPr="00CE2F5E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sdtContent>
      </w:sdt>
      <w:r w:rsidR="00CE2F5E">
        <w:rPr>
          <w:rFonts w:ascii="Arial" w:hAnsi="Arial" w:cs="Arial"/>
          <w:b/>
          <w:sz w:val="22"/>
          <w:szCs w:val="22"/>
        </w:rPr>
        <w:t xml:space="preserve"> </w:t>
      </w:r>
    </w:p>
    <w:p w14:paraId="5A2E3DF4" w14:textId="77777777" w:rsidR="007C3E35" w:rsidRPr="00E81B3F" w:rsidRDefault="007C3E35" w:rsidP="007C3E35">
      <w:pPr>
        <w:rPr>
          <w:rFonts w:ascii="Arial" w:hAnsi="Arial" w:cs="Arial"/>
          <w:b/>
          <w:sz w:val="22"/>
          <w:szCs w:val="22"/>
        </w:rPr>
      </w:pPr>
    </w:p>
    <w:p w14:paraId="3B0B937B" w14:textId="77777777" w:rsid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7C3E35">
        <w:rPr>
          <w:rFonts w:ascii="Arial" w:hAnsi="Arial" w:cs="Arial"/>
          <w:b/>
          <w:sz w:val="22"/>
          <w:szCs w:val="22"/>
          <w:highlight w:val="lightGray"/>
          <w:lang w:val="en-US"/>
        </w:rPr>
        <w:t>Please tell us about your previous German language learning</w:t>
      </w:r>
      <w:r w:rsidR="006955A2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4625A75B" w14:textId="77777777" w:rsid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2D922773" w14:textId="77777777" w:rsidR="007C3E35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lang w:val="en-US"/>
        </w:rPr>
        <w:t>Have you studied German before?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122240784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CE2F5E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 xml:space="preserve">Yes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197787664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CE2F5E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>No</w:t>
      </w:r>
    </w:p>
    <w:p w14:paraId="5B003500" w14:textId="77777777" w:rsid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31FE331E" w14:textId="77777777" w:rsidR="007C3E35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lang w:val="en-US"/>
        </w:rPr>
        <w:t>If yes, please specify for how long</w:t>
      </w:r>
      <w:r w:rsidR="00E81B3F">
        <w:rPr>
          <w:rFonts w:ascii="Arial" w:hAnsi="Arial" w:cs="Arial"/>
          <w:b/>
          <w:sz w:val="22"/>
          <w:szCs w:val="22"/>
          <w:lang w:val="en-US"/>
        </w:rPr>
        <w:t xml:space="preserve"> (years/months)</w:t>
      </w:r>
      <w:r w:rsidRPr="00E2584D">
        <w:rPr>
          <w:rFonts w:ascii="Arial" w:hAnsi="Arial" w:cs="Arial"/>
          <w:b/>
          <w:sz w:val="22"/>
          <w:szCs w:val="22"/>
          <w:lang w:val="en-US"/>
        </w:rPr>
        <w:t xml:space="preserve"> and where you learned (please provide name of institution)</w:t>
      </w:r>
      <w:r w:rsidR="00E91241">
        <w:rPr>
          <w:rFonts w:ascii="Arial" w:hAnsi="Arial" w:cs="Arial"/>
          <w:b/>
          <w:sz w:val="22"/>
          <w:szCs w:val="22"/>
          <w:lang w:val="en-US"/>
        </w:rPr>
        <w:t>:</w:t>
      </w:r>
    </w:p>
    <w:sdt>
      <w:sdtPr>
        <w:rPr>
          <w:rFonts w:ascii="Courier" w:hAnsi="Courier" w:cs="Arial"/>
          <w:b/>
          <w:sz w:val="22"/>
          <w:szCs w:val="22"/>
          <w:lang w:val="en-US"/>
        </w:rPr>
        <w:id w:val="1592963487"/>
        <w:showingPlcHdr/>
      </w:sdtPr>
      <w:sdtContent>
        <w:p w14:paraId="7FFBD1DF" w14:textId="77777777" w:rsidR="007C3E35" w:rsidRPr="00B00255" w:rsidRDefault="00E91241" w:rsidP="007C3E35">
          <w:pPr>
            <w:rPr>
              <w:rFonts w:ascii="Courier" w:hAnsi="Courier" w:cs="Arial"/>
              <w:b/>
              <w:sz w:val="22"/>
              <w:szCs w:val="22"/>
            </w:rPr>
          </w:pPr>
          <w:r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sdtContent>
    </w:sdt>
    <w:p w14:paraId="7AAF5F41" w14:textId="77777777" w:rsidR="007C3E35" w:rsidRPr="00E81B3F" w:rsidRDefault="007C3E35" w:rsidP="007C3E35">
      <w:pPr>
        <w:rPr>
          <w:rFonts w:ascii="Arial" w:hAnsi="Arial" w:cs="Arial"/>
          <w:b/>
          <w:sz w:val="22"/>
          <w:szCs w:val="22"/>
        </w:rPr>
      </w:pPr>
    </w:p>
    <w:p w14:paraId="34E63B92" w14:textId="77777777" w:rsidR="007C3E35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lang w:val="en-US"/>
        </w:rPr>
        <w:t>Exams passed/qualifications gained?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6113770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E81B3F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 xml:space="preserve">Yes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-201552842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E81B3F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>No</w:t>
      </w:r>
    </w:p>
    <w:p w14:paraId="7F882CB9" w14:textId="77777777" w:rsidR="007C3E35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lang w:val="en-US"/>
        </w:rPr>
        <w:t>If yes, please specify type and</w:t>
      </w:r>
      <w:r>
        <w:rPr>
          <w:rFonts w:ascii="Arial" w:hAnsi="Arial" w:cs="Arial"/>
          <w:b/>
          <w:sz w:val="22"/>
          <w:szCs w:val="22"/>
          <w:lang w:val="en-US"/>
        </w:rPr>
        <w:t xml:space="preserve"> date</w:t>
      </w:r>
      <w:r w:rsidR="00E91241">
        <w:rPr>
          <w:rFonts w:ascii="Arial" w:hAnsi="Arial" w:cs="Arial"/>
          <w:b/>
          <w:sz w:val="22"/>
          <w:szCs w:val="22"/>
          <w:lang w:val="en-US"/>
        </w:rPr>
        <w:t>:</w:t>
      </w:r>
    </w:p>
    <w:sdt>
      <w:sdtPr>
        <w:rPr>
          <w:rFonts w:ascii="Courier" w:hAnsi="Courier" w:cs="Arial"/>
          <w:b/>
          <w:sz w:val="22"/>
          <w:szCs w:val="22"/>
          <w:lang w:val="en-US"/>
        </w:rPr>
        <w:id w:val="1282687166"/>
        <w:showingPlcHdr/>
      </w:sdtPr>
      <w:sdtContent>
        <w:p w14:paraId="2628A97F" w14:textId="77777777" w:rsidR="007C3E35" w:rsidRPr="00B00255" w:rsidRDefault="00E81B3F" w:rsidP="007C3E35">
          <w:pPr>
            <w:rPr>
              <w:rFonts w:ascii="Courier" w:hAnsi="Courier" w:cs="Arial"/>
              <w:b/>
              <w:sz w:val="22"/>
              <w:szCs w:val="22"/>
            </w:rPr>
          </w:pPr>
          <w:r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sdtContent>
    </w:sdt>
    <w:p w14:paraId="00FB4362" w14:textId="77777777" w:rsidR="00E2584D" w:rsidRPr="00E81B3F" w:rsidRDefault="00E2584D" w:rsidP="007C3E35">
      <w:pPr>
        <w:rPr>
          <w:rFonts w:ascii="Arial" w:hAnsi="Arial" w:cs="Arial"/>
          <w:b/>
          <w:sz w:val="22"/>
          <w:szCs w:val="22"/>
        </w:rPr>
      </w:pPr>
    </w:p>
    <w:p w14:paraId="4254BCB3" w14:textId="77777777" w:rsidR="007C3E35" w:rsidRDefault="00E2584D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lang w:val="en-US"/>
        </w:rPr>
        <w:t xml:space="preserve">Have you been to Germany before?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175469771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E81B3F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 xml:space="preserve">Yes </w:t>
      </w:r>
      <w:r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sdt>
        <w:sdtPr>
          <w:rPr>
            <w:rFonts w:ascii="Arial" w:hAnsi="Arial" w:cs="Arial"/>
            <w:b/>
            <w:sz w:val="22"/>
            <w:szCs w:val="22"/>
            <w:lang w:val="en-US"/>
          </w:rPr>
          <w:id w:val="134690749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E81B3F">
            <w:rPr>
              <w:rFonts w:ascii="MS Gothic" w:eastAsia="MS Gothic" w:hAnsi="Arial" w:cs="Arial" w:hint="eastAsia"/>
              <w:b/>
              <w:sz w:val="22"/>
              <w:szCs w:val="22"/>
              <w:lang w:val="en-US"/>
            </w:rPr>
            <w:t>☐</w:t>
          </w:r>
        </w:sdtContent>
      </w:sdt>
      <w:r>
        <w:rPr>
          <w:rFonts w:ascii="Arial" w:hAnsi="Arial" w:cs="Arial"/>
          <w:b/>
          <w:sz w:val="22"/>
          <w:szCs w:val="22"/>
          <w:lang w:val="en-US"/>
        </w:rPr>
        <w:t>No</w:t>
      </w:r>
    </w:p>
    <w:p w14:paraId="47D7FE69" w14:textId="77777777" w:rsidR="007C3E35" w:rsidRDefault="00E81B3F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81B3F">
        <w:rPr>
          <w:rFonts w:ascii="Arial" w:hAnsi="Arial" w:cs="Arial"/>
          <w:b/>
          <w:sz w:val="22"/>
          <w:szCs w:val="22"/>
          <w:lang w:val="en-US"/>
        </w:rPr>
        <w:t>If yes, pleas</w:t>
      </w:r>
      <w:r>
        <w:rPr>
          <w:rFonts w:ascii="Arial" w:hAnsi="Arial" w:cs="Arial"/>
          <w:b/>
          <w:sz w:val="22"/>
          <w:szCs w:val="22"/>
          <w:lang w:val="en-US"/>
        </w:rPr>
        <w:t>e specify when and for how long:</w:t>
      </w:r>
    </w:p>
    <w:sdt>
      <w:sdtPr>
        <w:rPr>
          <w:rFonts w:ascii="Courier" w:hAnsi="Courier" w:cs="Arial"/>
          <w:b/>
          <w:sz w:val="22"/>
          <w:szCs w:val="22"/>
          <w:lang w:val="en-US"/>
        </w:rPr>
        <w:id w:val="-1262298062"/>
        <w:showingPlcHdr/>
      </w:sdtPr>
      <w:sdtContent>
        <w:p w14:paraId="4447F037" w14:textId="77777777" w:rsidR="00E81B3F" w:rsidRPr="00CE2F5E" w:rsidRDefault="00E91241" w:rsidP="007C3E35">
          <w:pPr>
            <w:rPr>
              <w:rFonts w:ascii="Courier" w:hAnsi="Courier" w:cs="Arial"/>
              <w:b/>
              <w:sz w:val="22"/>
              <w:szCs w:val="22"/>
            </w:rPr>
          </w:pPr>
          <w:r w:rsidRPr="00CE2F5E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sdtContent>
    </w:sdt>
    <w:p w14:paraId="16D7414E" w14:textId="77777777" w:rsidR="00E81B3F" w:rsidRPr="00CE2F5E" w:rsidRDefault="00E81B3F" w:rsidP="007C3E35">
      <w:pPr>
        <w:rPr>
          <w:rFonts w:ascii="Courier" w:hAnsi="Courier" w:cs="Arial"/>
          <w:b/>
          <w:sz w:val="22"/>
          <w:szCs w:val="22"/>
        </w:rPr>
      </w:pPr>
    </w:p>
    <w:p w14:paraId="5AF10036" w14:textId="77777777" w:rsidR="00E91241" w:rsidRPr="00B00255" w:rsidRDefault="00E91241" w:rsidP="007C3E35">
      <w:pPr>
        <w:rPr>
          <w:rFonts w:ascii="Arial" w:hAnsi="Arial" w:cs="Arial"/>
          <w:b/>
          <w:sz w:val="22"/>
          <w:szCs w:val="22"/>
          <w:highlight w:val="lightGray"/>
        </w:rPr>
      </w:pPr>
    </w:p>
    <w:p w14:paraId="6AA1FE44" w14:textId="77777777" w:rsidR="00E91241" w:rsidRPr="00B00255" w:rsidRDefault="00E91241" w:rsidP="007C3E35">
      <w:pPr>
        <w:rPr>
          <w:rFonts w:ascii="Arial" w:hAnsi="Arial" w:cs="Arial"/>
          <w:b/>
          <w:sz w:val="22"/>
          <w:szCs w:val="22"/>
          <w:highlight w:val="lightGray"/>
        </w:rPr>
      </w:pPr>
    </w:p>
    <w:p w14:paraId="63A4710F" w14:textId="77777777" w:rsid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E2584D">
        <w:rPr>
          <w:rFonts w:ascii="Arial" w:hAnsi="Arial" w:cs="Arial"/>
          <w:b/>
          <w:sz w:val="22"/>
          <w:szCs w:val="22"/>
          <w:highlight w:val="lightGray"/>
          <w:lang w:val="en-US"/>
        </w:rPr>
        <w:t>Please enclose the following documents with this registration form</w:t>
      </w:r>
      <w:r w:rsidR="006955A2">
        <w:rPr>
          <w:rFonts w:ascii="Arial" w:hAnsi="Arial" w:cs="Arial"/>
          <w:b/>
          <w:sz w:val="22"/>
          <w:szCs w:val="22"/>
          <w:lang w:val="en-US"/>
        </w:rPr>
        <w:t>:</w:t>
      </w:r>
    </w:p>
    <w:p w14:paraId="36923E0B" w14:textId="77777777" w:rsidR="007C3E35" w:rsidRDefault="007C3E35" w:rsidP="007C3E35">
      <w:pPr>
        <w:rPr>
          <w:rFonts w:ascii="Arial" w:hAnsi="Arial" w:cs="Arial"/>
          <w:b/>
          <w:sz w:val="22"/>
          <w:szCs w:val="22"/>
          <w:lang w:val="en-US"/>
        </w:rPr>
      </w:pPr>
    </w:p>
    <w:p w14:paraId="2362ED8F" w14:textId="77777777" w:rsidR="007C3E35" w:rsidRPr="00E91241" w:rsidRDefault="00000000" w:rsidP="007C3E35">
      <w:pPr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  <w:lang w:val="en-US"/>
          </w:rPr>
          <w:id w:val="61124227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955A2" w:rsidRPr="00E91241">
            <w:rPr>
              <w:rFonts w:ascii="MS Gothic" w:eastAsia="MS Gothic" w:hAnsi="Arial" w:cs="Arial" w:hint="eastAsia"/>
              <w:sz w:val="18"/>
              <w:szCs w:val="18"/>
              <w:lang w:val="en-US"/>
            </w:rPr>
            <w:t>☐</w:t>
          </w:r>
        </w:sdtContent>
      </w:sdt>
      <w:r w:rsidR="007C3E35" w:rsidRPr="00E91241">
        <w:rPr>
          <w:rFonts w:ascii="Arial" w:hAnsi="Arial" w:cs="Arial"/>
          <w:sz w:val="18"/>
          <w:szCs w:val="18"/>
          <w:lang w:val="en-US"/>
        </w:rPr>
        <w:t>Current transcript of records from your home university</w:t>
      </w:r>
    </w:p>
    <w:p w14:paraId="25405E51" w14:textId="77777777" w:rsidR="007C3E35" w:rsidRDefault="00000000" w:rsidP="007C3E35">
      <w:pPr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  <w:lang w:val="en-US"/>
          </w:rPr>
          <w:id w:val="98474168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955A2" w:rsidRPr="00E91241">
            <w:rPr>
              <w:rFonts w:ascii="MS Gothic" w:eastAsia="MS Gothic" w:hAnsi="Arial" w:cs="Arial" w:hint="eastAsia"/>
              <w:sz w:val="18"/>
              <w:szCs w:val="18"/>
              <w:lang w:val="en-US"/>
            </w:rPr>
            <w:t>☐</w:t>
          </w:r>
        </w:sdtContent>
      </w:sdt>
      <w:r w:rsidR="00A83333">
        <w:rPr>
          <w:rFonts w:ascii="Arial" w:hAnsi="Arial" w:cs="Arial"/>
          <w:sz w:val="18"/>
          <w:szCs w:val="18"/>
          <w:lang w:val="en-US"/>
        </w:rPr>
        <w:t>Resume/short C</w:t>
      </w:r>
      <w:r w:rsidR="007C3E35" w:rsidRPr="00E91241">
        <w:rPr>
          <w:rFonts w:ascii="Arial" w:hAnsi="Arial" w:cs="Arial"/>
          <w:sz w:val="18"/>
          <w:szCs w:val="18"/>
          <w:lang w:val="en-US"/>
        </w:rPr>
        <w:t>V</w:t>
      </w:r>
    </w:p>
    <w:p w14:paraId="316F1B53" w14:textId="4BB15836" w:rsidR="0060207E" w:rsidRDefault="00000000" w:rsidP="007C3E35">
      <w:pPr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  <w:lang w:val="en-US"/>
          </w:rPr>
          <w:id w:val="-1771316010"/>
          <w14:checkbox>
            <w14:checked w14:val="1"/>
            <w14:checkedState w14:val="2612" w14:font="MS Mincho"/>
            <w14:uncheckedState w14:val="2610" w14:font="MS Mincho"/>
          </w14:checkbox>
        </w:sdtPr>
        <w:sdtContent>
          <w:r w:rsidR="0087305C">
            <w:rPr>
              <w:rFonts w:ascii="MS Mincho" w:eastAsia="MS Mincho" w:hAnsi="MS Mincho" w:cs="Arial" w:hint="eastAsia"/>
              <w:sz w:val="18"/>
              <w:szCs w:val="18"/>
              <w:lang w:val="en-US"/>
            </w:rPr>
            <w:t>☒</w:t>
          </w:r>
        </w:sdtContent>
      </w:sdt>
      <w:r w:rsidR="0060207E">
        <w:rPr>
          <w:rFonts w:ascii="Arial" w:hAnsi="Arial" w:cs="Arial"/>
          <w:sz w:val="18"/>
          <w:szCs w:val="18"/>
          <w:lang w:val="en-US"/>
        </w:rPr>
        <w:t>proof of German proficiency (if applicable)</w:t>
      </w:r>
    </w:p>
    <w:p w14:paraId="65E0CFCA" w14:textId="199BD69D" w:rsidR="0087305C" w:rsidRPr="00E91241" w:rsidRDefault="0087305C" w:rsidP="007C3E35">
      <w:pPr>
        <w:rPr>
          <w:rFonts w:ascii="Arial" w:hAnsi="Arial" w:cs="Arial"/>
          <w:sz w:val="18"/>
          <w:szCs w:val="18"/>
          <w:lang w:val="en-US"/>
        </w:rPr>
      </w:pPr>
      <w:r w:rsidRPr="0087305C">
        <w:rPr>
          <w:rFonts w:ascii="Segoe UI Symbol" w:hAnsi="Segoe UI Symbol" w:cs="Segoe UI Symbol"/>
          <w:sz w:val="18"/>
          <w:szCs w:val="18"/>
          <w:lang w:val="en-US"/>
        </w:rPr>
        <w:t>☒</w:t>
      </w:r>
      <w:r>
        <w:rPr>
          <w:rFonts w:ascii="Segoe UI Symbol" w:hAnsi="Segoe UI Symbol" w:cs="Segoe UI Symbol"/>
          <w:sz w:val="18"/>
          <w:szCs w:val="18"/>
          <w:lang w:val="en-US"/>
        </w:rPr>
        <w:t xml:space="preserve"> </w:t>
      </w:r>
      <w:r w:rsidRPr="0087305C">
        <w:rPr>
          <w:rFonts w:ascii="Arial" w:hAnsi="Arial" w:cs="Arial"/>
          <w:sz w:val="18"/>
          <w:szCs w:val="18"/>
          <w:lang w:val="en-US"/>
        </w:rPr>
        <w:t xml:space="preserve">proof of </w:t>
      </w:r>
      <w:r>
        <w:rPr>
          <w:rFonts w:ascii="Arial" w:hAnsi="Arial" w:cs="Arial"/>
          <w:sz w:val="18"/>
          <w:szCs w:val="18"/>
          <w:lang w:val="en-US"/>
        </w:rPr>
        <w:t>English</w:t>
      </w:r>
      <w:r w:rsidRPr="0087305C">
        <w:rPr>
          <w:rFonts w:ascii="Arial" w:hAnsi="Arial" w:cs="Arial"/>
          <w:sz w:val="18"/>
          <w:szCs w:val="18"/>
          <w:lang w:val="en-US"/>
        </w:rPr>
        <w:t xml:space="preserve"> proficiency</w:t>
      </w:r>
    </w:p>
    <w:p w14:paraId="0E780716" w14:textId="77777777" w:rsidR="007C3E35" w:rsidRDefault="00000000" w:rsidP="007C3E35">
      <w:pPr>
        <w:rPr>
          <w:rFonts w:ascii="Arial" w:hAnsi="Arial" w:cs="Arial"/>
          <w:sz w:val="18"/>
          <w:szCs w:val="18"/>
          <w:lang w:val="en-US"/>
        </w:rPr>
      </w:pPr>
      <w:sdt>
        <w:sdtPr>
          <w:rPr>
            <w:rFonts w:ascii="Arial" w:hAnsi="Arial" w:cs="Arial"/>
            <w:sz w:val="18"/>
            <w:szCs w:val="18"/>
            <w:lang w:val="en-US"/>
          </w:rPr>
          <w:id w:val="-205253326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6955A2" w:rsidRPr="00E91241">
            <w:rPr>
              <w:rFonts w:ascii="MS Gothic" w:eastAsia="MS Gothic" w:hAnsi="Arial" w:cs="Arial" w:hint="eastAsia"/>
              <w:sz w:val="18"/>
              <w:szCs w:val="18"/>
              <w:lang w:val="en-US"/>
            </w:rPr>
            <w:t>☐</w:t>
          </w:r>
        </w:sdtContent>
      </w:sdt>
      <w:r w:rsidR="00A83333">
        <w:rPr>
          <w:rFonts w:ascii="Arial" w:hAnsi="Arial" w:cs="Arial"/>
          <w:sz w:val="18"/>
          <w:szCs w:val="18"/>
          <w:lang w:val="en-US"/>
        </w:rPr>
        <w:t>Statement</w:t>
      </w:r>
      <w:r w:rsidR="007C3E35" w:rsidRPr="00E91241">
        <w:rPr>
          <w:rFonts w:ascii="Arial" w:hAnsi="Arial" w:cs="Arial"/>
          <w:sz w:val="18"/>
          <w:szCs w:val="18"/>
          <w:lang w:val="en-US"/>
        </w:rPr>
        <w:t xml:space="preserve"> of motivation</w:t>
      </w:r>
      <w:r w:rsidR="00E2584D" w:rsidRPr="00E91241">
        <w:rPr>
          <w:rFonts w:ascii="Arial" w:hAnsi="Arial" w:cs="Arial"/>
          <w:sz w:val="18"/>
          <w:szCs w:val="18"/>
          <w:lang w:val="en-US"/>
        </w:rPr>
        <w:t xml:space="preserve"> (max. 1 page)</w:t>
      </w:r>
    </w:p>
    <w:p w14:paraId="167766F5" w14:textId="77777777" w:rsidR="00354A26" w:rsidRDefault="00354A26" w:rsidP="007C3E35">
      <w:pPr>
        <w:rPr>
          <w:rFonts w:ascii="Arial" w:hAnsi="Arial" w:cs="Arial"/>
          <w:sz w:val="18"/>
          <w:szCs w:val="18"/>
          <w:lang w:val="en-US"/>
        </w:rPr>
      </w:pPr>
    </w:p>
    <w:p w14:paraId="37A4E3CB" w14:textId="77777777" w:rsidR="00354A26" w:rsidRDefault="00354A26" w:rsidP="007C3E35">
      <w:pPr>
        <w:rPr>
          <w:rFonts w:ascii="Arial" w:hAnsi="Arial" w:cs="Arial"/>
          <w:sz w:val="18"/>
          <w:szCs w:val="18"/>
          <w:lang w:val="en-US"/>
        </w:rPr>
      </w:pPr>
    </w:p>
    <w:p w14:paraId="2EA25E1D" w14:textId="77777777" w:rsidR="00354A26" w:rsidRDefault="00354A26" w:rsidP="007C3E35">
      <w:pPr>
        <w:rPr>
          <w:rFonts w:ascii="Arial" w:hAnsi="Arial" w:cs="Arial"/>
          <w:sz w:val="18"/>
          <w:szCs w:val="18"/>
          <w:lang w:val="en-US"/>
        </w:rPr>
      </w:pPr>
    </w:p>
    <w:p w14:paraId="4C5FDD40" w14:textId="7E662363" w:rsidR="00354A26" w:rsidRPr="00354A26" w:rsidRDefault="00354A26" w:rsidP="007C3E35">
      <w:pPr>
        <w:rPr>
          <w:rFonts w:ascii="Arial" w:hAnsi="Arial" w:cs="Arial"/>
          <w:b/>
          <w:sz w:val="22"/>
          <w:szCs w:val="22"/>
          <w:lang w:val="en-US"/>
        </w:rPr>
      </w:pPr>
      <w:r w:rsidRPr="00354A26">
        <w:rPr>
          <w:rFonts w:ascii="Arial" w:hAnsi="Arial" w:cs="Arial"/>
          <w:b/>
          <w:sz w:val="22"/>
          <w:szCs w:val="22"/>
          <w:lang w:val="en-US"/>
        </w:rPr>
        <w:t>Date and Place:</w:t>
      </w:r>
      <w:r w:rsidRPr="00354A26">
        <w:rPr>
          <w:rFonts w:ascii="Arial" w:hAnsi="Arial" w:cs="Arial"/>
          <w:b/>
          <w:sz w:val="22"/>
          <w:szCs w:val="22"/>
          <w:lang w:val="en-US"/>
        </w:rPr>
        <w:tab/>
      </w:r>
      <w:r w:rsidRPr="00354A26">
        <w:rPr>
          <w:rFonts w:ascii="Arial" w:hAnsi="Arial" w:cs="Arial"/>
          <w:b/>
          <w:sz w:val="22"/>
          <w:szCs w:val="22"/>
          <w:lang w:val="en-US"/>
        </w:rPr>
        <w:tab/>
      </w:r>
      <w:r w:rsidRPr="00354A26">
        <w:rPr>
          <w:rFonts w:ascii="Arial" w:hAnsi="Arial" w:cs="Arial"/>
          <w:b/>
          <w:sz w:val="22"/>
          <w:szCs w:val="22"/>
          <w:lang w:val="en-US"/>
        </w:rPr>
        <w:tab/>
      </w:r>
      <w:r w:rsidRPr="00354A26">
        <w:rPr>
          <w:rFonts w:ascii="Arial" w:hAnsi="Arial" w:cs="Arial"/>
          <w:b/>
          <w:sz w:val="22"/>
          <w:szCs w:val="22"/>
          <w:lang w:val="en-US"/>
        </w:rPr>
        <w:tab/>
      </w:r>
      <w:r>
        <w:rPr>
          <w:rFonts w:ascii="Arial" w:hAnsi="Arial" w:cs="Arial"/>
          <w:b/>
          <w:sz w:val="22"/>
          <w:szCs w:val="22"/>
          <w:lang w:val="en-US"/>
        </w:rPr>
        <w:tab/>
      </w:r>
      <w:r w:rsidRPr="00354A26">
        <w:rPr>
          <w:rFonts w:ascii="Arial" w:hAnsi="Arial" w:cs="Arial"/>
          <w:b/>
          <w:sz w:val="22"/>
          <w:szCs w:val="22"/>
          <w:lang w:val="en-US"/>
        </w:rPr>
        <w:tab/>
        <w:t>Signature</w:t>
      </w:r>
    </w:p>
    <w:sectPr w:rsidR="00354A26" w:rsidRPr="00354A26" w:rsidSect="00D47ECF">
      <w:headerReference w:type="default" r:id="rId8"/>
      <w:footerReference w:type="even" r:id="rId9"/>
      <w:footerReference w:type="default" r:id="rId10"/>
      <w:pgSz w:w="11906" w:h="16838"/>
      <w:pgMar w:top="1417" w:right="746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6A8F3" w14:textId="77777777" w:rsidR="007D3E1D" w:rsidRDefault="007D3E1D">
      <w:r>
        <w:separator/>
      </w:r>
    </w:p>
  </w:endnote>
  <w:endnote w:type="continuationSeparator" w:id="0">
    <w:p w14:paraId="2345EDCB" w14:textId="77777777" w:rsidR="007D3E1D" w:rsidRDefault="007D3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86D7" w14:textId="77777777" w:rsidR="00154E43" w:rsidRDefault="00154E43" w:rsidP="00AC494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862A7AB" w14:textId="77777777" w:rsidR="00154E43" w:rsidRDefault="00154E43" w:rsidP="00154E4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2E74E" w14:textId="77777777" w:rsidR="00154E43" w:rsidRPr="00154E43" w:rsidRDefault="00154E43" w:rsidP="00AC494A">
    <w:pPr>
      <w:pStyle w:val="Fuzeile"/>
      <w:framePr w:wrap="around" w:vAnchor="text" w:hAnchor="margin" w:xAlign="right" w:y="1"/>
      <w:rPr>
        <w:rStyle w:val="Seitenzahl"/>
        <w:rFonts w:ascii="Arial" w:hAnsi="Arial" w:cs="Arial"/>
        <w:sz w:val="16"/>
        <w:szCs w:val="16"/>
      </w:rPr>
    </w:pPr>
    <w:r w:rsidRPr="00154E43">
      <w:rPr>
        <w:rStyle w:val="Seitenzahl"/>
        <w:rFonts w:ascii="Arial" w:hAnsi="Arial" w:cs="Arial"/>
        <w:sz w:val="16"/>
        <w:szCs w:val="16"/>
      </w:rPr>
      <w:fldChar w:fldCharType="begin"/>
    </w:r>
    <w:r w:rsidRPr="00154E43">
      <w:rPr>
        <w:rStyle w:val="Seitenzahl"/>
        <w:rFonts w:ascii="Arial" w:hAnsi="Arial" w:cs="Arial"/>
        <w:sz w:val="16"/>
        <w:szCs w:val="16"/>
      </w:rPr>
      <w:instrText xml:space="preserve">PAGE  </w:instrText>
    </w:r>
    <w:r w:rsidRPr="00154E43">
      <w:rPr>
        <w:rStyle w:val="Seitenzahl"/>
        <w:rFonts w:ascii="Arial" w:hAnsi="Arial" w:cs="Arial"/>
        <w:sz w:val="16"/>
        <w:szCs w:val="16"/>
      </w:rPr>
      <w:fldChar w:fldCharType="separate"/>
    </w:r>
    <w:r w:rsidR="006B648A">
      <w:rPr>
        <w:rStyle w:val="Seitenzahl"/>
        <w:rFonts w:ascii="Arial" w:hAnsi="Arial" w:cs="Arial"/>
        <w:noProof/>
        <w:sz w:val="16"/>
        <w:szCs w:val="16"/>
      </w:rPr>
      <w:t>1</w:t>
    </w:r>
    <w:r w:rsidRPr="00154E43">
      <w:rPr>
        <w:rStyle w:val="Seitenzahl"/>
        <w:rFonts w:ascii="Arial" w:hAnsi="Arial" w:cs="Arial"/>
        <w:sz w:val="16"/>
        <w:szCs w:val="16"/>
      </w:rPr>
      <w:fldChar w:fldCharType="end"/>
    </w:r>
  </w:p>
  <w:p w14:paraId="75F089A1" w14:textId="77777777" w:rsidR="00154E43" w:rsidRDefault="00154E43" w:rsidP="00154E43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55F28" w14:textId="77777777" w:rsidR="007D3E1D" w:rsidRDefault="007D3E1D">
      <w:r>
        <w:separator/>
      </w:r>
    </w:p>
  </w:footnote>
  <w:footnote w:type="continuationSeparator" w:id="0">
    <w:p w14:paraId="5643FE08" w14:textId="77777777" w:rsidR="007D3E1D" w:rsidRDefault="007D3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A7B93" w14:textId="77777777" w:rsidR="00154E43" w:rsidRDefault="00E81B3F" w:rsidP="00D47ECF">
    <w:pPr>
      <w:pStyle w:val="Kopfzeile"/>
      <w:ind w:rightChars="95" w:right="228"/>
      <w:rPr>
        <w:noProof/>
      </w:rPr>
    </w:pPr>
    <w:r>
      <w:rPr>
        <w:noProof/>
      </w:rPr>
      <w:drawing>
        <wp:inline distT="0" distB="0" distL="0" distR="0" wp14:anchorId="33E614B5" wp14:editId="1CB52911">
          <wp:extent cx="6284595" cy="772795"/>
          <wp:effectExtent l="0" t="0" r="0" b="0"/>
          <wp:docPr id="1" name="Grafik 10" descr="htwsaar_sz_seite-1_allgeme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0" descr="htwsaar_sz_seite-1_allgeme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4595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0376B1" w14:textId="77777777" w:rsidR="00154E43" w:rsidRDefault="00154E43" w:rsidP="00D47ECF">
    <w:pPr>
      <w:pStyle w:val="Kopfzeile"/>
      <w:ind w:rightChars="95" w:right="2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5C6"/>
    <w:multiLevelType w:val="hybridMultilevel"/>
    <w:tmpl w:val="87B46EB2"/>
    <w:lvl w:ilvl="0" w:tplc="4F8899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41031"/>
    <w:multiLevelType w:val="hybridMultilevel"/>
    <w:tmpl w:val="579EB638"/>
    <w:lvl w:ilvl="0" w:tplc="EC8AFB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25A585A"/>
    <w:multiLevelType w:val="hybridMultilevel"/>
    <w:tmpl w:val="1944910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3568614">
    <w:abstractNumId w:val="2"/>
  </w:num>
  <w:num w:numId="2" w16cid:durableId="783577113">
    <w:abstractNumId w:val="0"/>
  </w:num>
  <w:num w:numId="3" w16cid:durableId="39719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CF"/>
    <w:rsid w:val="0003074A"/>
    <w:rsid w:val="000368A4"/>
    <w:rsid w:val="000B0CBC"/>
    <w:rsid w:val="00154E43"/>
    <w:rsid w:val="00161CF7"/>
    <w:rsid w:val="002406DB"/>
    <w:rsid w:val="00241056"/>
    <w:rsid w:val="00242867"/>
    <w:rsid w:val="0028194A"/>
    <w:rsid w:val="00354A26"/>
    <w:rsid w:val="00382907"/>
    <w:rsid w:val="003B3964"/>
    <w:rsid w:val="0041268E"/>
    <w:rsid w:val="00416F83"/>
    <w:rsid w:val="00445B98"/>
    <w:rsid w:val="00455E19"/>
    <w:rsid w:val="004767A7"/>
    <w:rsid w:val="004B7A79"/>
    <w:rsid w:val="00541B21"/>
    <w:rsid w:val="0060207E"/>
    <w:rsid w:val="0060702D"/>
    <w:rsid w:val="00634FB8"/>
    <w:rsid w:val="00665ABA"/>
    <w:rsid w:val="006955A2"/>
    <w:rsid w:val="006B1806"/>
    <w:rsid w:val="006B648A"/>
    <w:rsid w:val="00720819"/>
    <w:rsid w:val="007C3E35"/>
    <w:rsid w:val="007D3E1D"/>
    <w:rsid w:val="00805A31"/>
    <w:rsid w:val="00855FDA"/>
    <w:rsid w:val="0087305C"/>
    <w:rsid w:val="008954F8"/>
    <w:rsid w:val="008F7D65"/>
    <w:rsid w:val="009343F1"/>
    <w:rsid w:val="00961939"/>
    <w:rsid w:val="009E348D"/>
    <w:rsid w:val="009F19FB"/>
    <w:rsid w:val="00A10C63"/>
    <w:rsid w:val="00A334BB"/>
    <w:rsid w:val="00A35C8C"/>
    <w:rsid w:val="00A704D2"/>
    <w:rsid w:val="00A83333"/>
    <w:rsid w:val="00AA1091"/>
    <w:rsid w:val="00AC494A"/>
    <w:rsid w:val="00AD54E1"/>
    <w:rsid w:val="00B00255"/>
    <w:rsid w:val="00C21A71"/>
    <w:rsid w:val="00C530F8"/>
    <w:rsid w:val="00C831D3"/>
    <w:rsid w:val="00CE2F5E"/>
    <w:rsid w:val="00D47ECF"/>
    <w:rsid w:val="00DE0D4F"/>
    <w:rsid w:val="00E2584D"/>
    <w:rsid w:val="00E57A99"/>
    <w:rsid w:val="00E81B3F"/>
    <w:rsid w:val="00E91241"/>
    <w:rsid w:val="00EC536C"/>
    <w:rsid w:val="00ED0C84"/>
    <w:rsid w:val="00EF768C"/>
    <w:rsid w:val="00F13DBC"/>
    <w:rsid w:val="00F67901"/>
    <w:rsid w:val="00FB6425"/>
    <w:rsid w:val="00FF155B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5CB2E"/>
  <w15:docId w15:val="{865ADAA1-C4A3-4D82-9454-3194B791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47E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47ECF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A35C8C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154E43"/>
  </w:style>
  <w:style w:type="character" w:styleId="Platzhaltertext">
    <w:name w:val="Placeholder Text"/>
    <w:basedOn w:val="Absatz-Standardschriftart"/>
    <w:uiPriority w:val="99"/>
    <w:semiHidden/>
    <w:rsid w:val="00E81B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30CC0D9BD014A149E4FE10683210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E7C817-7D0C-4565-803F-5990A7784CCB}"/>
      </w:docPartPr>
      <w:docPartBody>
        <w:p w:rsidR="00C53A9A" w:rsidRDefault="00C53A9A" w:rsidP="00C53A9A">
          <w:pPr>
            <w:pStyle w:val="430CC0D9BD014A149E4FE106832103436"/>
          </w:pPr>
          <w:r w:rsidRPr="00CE2F5E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docPartBody>
    </w:docPart>
    <w:docPart>
      <w:docPartPr>
        <w:name w:val="6DCD81972CBC4358A9D1E1DE7A8501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C63116-A6D0-4A54-AC37-6818FDA4EB64}"/>
      </w:docPartPr>
      <w:docPartBody>
        <w:p w:rsidR="00C53A9A" w:rsidRDefault="00C53A9A" w:rsidP="00C53A9A">
          <w:pPr>
            <w:pStyle w:val="6DCD81972CBC4358A9D1E1DE7A8501AB6"/>
          </w:pPr>
          <w:r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docPartBody>
    </w:docPart>
    <w:docPart>
      <w:docPartPr>
        <w:name w:val="16F3E430DBCC46E18C2974C71C065A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36A3B-DEE5-4DB4-885A-44AC6504C308}"/>
      </w:docPartPr>
      <w:docPartBody>
        <w:p w:rsidR="00C53A9A" w:rsidRDefault="00C53A9A" w:rsidP="00C53A9A">
          <w:pPr>
            <w:pStyle w:val="16F3E430DBCC46E18C2974C71C065AE06"/>
          </w:pPr>
          <w:r w:rsidRPr="00CE2F5E">
            <w:rPr>
              <w:rStyle w:val="Platzhaltertext"/>
              <w:rFonts w:ascii="Courier" w:hAnsi="Courier" w:cs="Courier New"/>
              <w:sz w:val="22"/>
              <w:szCs w:val="22"/>
              <w:lang w:val="en-US"/>
            </w:rPr>
            <w:t>Klicken</w:t>
          </w:r>
          <w:r w:rsidRPr="00CE2F5E">
            <w:rPr>
              <w:rStyle w:val="Platzhaltertext"/>
              <w:rFonts w:ascii="Courier" w:hAnsi="Courier"/>
              <w:sz w:val="22"/>
              <w:szCs w:val="22"/>
              <w:lang w:val="en-US"/>
            </w:rPr>
            <w:t xml:space="preserve"> Sie hier, um Text einzugeben.</w:t>
          </w:r>
        </w:p>
      </w:docPartBody>
    </w:docPart>
    <w:docPart>
      <w:docPartPr>
        <w:name w:val="D99EE4CB33244ACD8021A5C3FDEEF1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C72D1-74A8-478C-BA3A-605C5A94008A}"/>
      </w:docPartPr>
      <w:docPartBody>
        <w:p w:rsidR="00C53A9A" w:rsidRDefault="00C53A9A" w:rsidP="00C53A9A">
          <w:pPr>
            <w:pStyle w:val="D99EE4CB33244ACD8021A5C3FDEEF1623"/>
          </w:pPr>
          <w:r w:rsidRPr="00B00255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docPartBody>
    </w:docPart>
    <w:docPart>
      <w:docPartPr>
        <w:name w:val="56C724650A394FD087E82E6710DB7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C7BC0-8BB6-44C6-BD5C-CE2F1F3652AD}"/>
      </w:docPartPr>
      <w:docPartBody>
        <w:p w:rsidR="00CA3088" w:rsidRDefault="00C53A9A" w:rsidP="00C53A9A">
          <w:pPr>
            <w:pStyle w:val="56C724650A394FD087E82E6710DB7C572"/>
          </w:pPr>
          <w:r w:rsidRPr="00CE2F5E">
            <w:rPr>
              <w:rStyle w:val="Platzhaltertext"/>
              <w:rFonts w:ascii="Courier" w:hAnsi="Courier"/>
              <w:sz w:val="22"/>
              <w:szCs w:val="22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17C"/>
    <w:rsid w:val="0001317C"/>
    <w:rsid w:val="000F7E51"/>
    <w:rsid w:val="0028301E"/>
    <w:rsid w:val="0042182A"/>
    <w:rsid w:val="00436ED2"/>
    <w:rsid w:val="004F4DC0"/>
    <w:rsid w:val="0062059B"/>
    <w:rsid w:val="008D26B5"/>
    <w:rsid w:val="00AD6AA8"/>
    <w:rsid w:val="00C26F62"/>
    <w:rsid w:val="00C47FD7"/>
    <w:rsid w:val="00C53A9A"/>
    <w:rsid w:val="00CA3088"/>
    <w:rsid w:val="00DE0D4F"/>
    <w:rsid w:val="00E5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3A9A"/>
    <w:rPr>
      <w:color w:val="808080"/>
    </w:rPr>
  </w:style>
  <w:style w:type="paragraph" w:customStyle="1" w:styleId="430CC0D9BD014A149E4FE106832103436">
    <w:name w:val="430CC0D9BD014A149E4FE106832103436"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D81972CBC4358A9D1E1DE7A8501AB6">
    <w:name w:val="6DCD81972CBC4358A9D1E1DE7A8501AB6"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F3E430DBCC46E18C2974C71C065AE06">
    <w:name w:val="16F3E430DBCC46E18C2974C71C065AE06"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99EE4CB33244ACD8021A5C3FDEEF1623">
    <w:name w:val="D99EE4CB33244ACD8021A5C3FDEEF1623"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724650A394FD087E82E6710DB7C572">
    <w:name w:val="56C724650A394FD087E82E6710DB7C572"/>
    <w:rsid w:val="00C53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DA7B-022A-4DD4-81B0-E6E9F4B59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Hinweise zur Verwendung der Word-Dokumentenvorlagen</vt:lpstr>
    </vt:vector>
  </TitlesOfParts>
  <Company>HTW Saarland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Hinweise zur Verwendung der Word-Dokumentenvorlagen</dc:title>
  <dc:creator>Jung</dc:creator>
  <cp:lastModifiedBy>Julia Frisch</cp:lastModifiedBy>
  <cp:revision>3</cp:revision>
  <cp:lastPrinted>2013-09-30T14:19:00Z</cp:lastPrinted>
  <dcterms:created xsi:type="dcterms:W3CDTF">2026-07-28T10:14:00Z</dcterms:created>
  <dcterms:modified xsi:type="dcterms:W3CDTF">2026-07-28T10:15:00Z</dcterms:modified>
</cp:coreProperties>
</file>